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31A" w:rsidRDefault="00A1431A" w:rsidP="00A32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1A" w:rsidRDefault="00D72FF5" w:rsidP="00A1431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72F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8546773"/>
            <wp:effectExtent l="0" t="0" r="0" b="0"/>
            <wp:docPr id="2" name="Рисунок 2" descr="C:\Users\heapk\Desktop\Хлапкова 28.04.22\уп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Хлапкова 28.04.22\уп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02BC" w:rsidRDefault="001502BC" w:rsidP="0099752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36500" w:rsidRDefault="0099752E" w:rsidP="0099752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752E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практики </w:t>
      </w:r>
      <w:r w:rsidR="00B5247A">
        <w:rPr>
          <w:rFonts w:ascii="Times New Roman" w:hAnsi="Times New Roman" w:cs="Times New Roman"/>
          <w:sz w:val="28"/>
          <w:szCs w:val="28"/>
        </w:rPr>
        <w:t xml:space="preserve">по </w:t>
      </w:r>
      <w:r w:rsidR="00DF48E8" w:rsidRPr="00DF4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ПМ.04 Выполнение работ по одной или нескольким профессиям рабочих, должностям служащих</w:t>
      </w:r>
      <w:r w:rsidR="00DF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52E">
        <w:rPr>
          <w:rFonts w:ascii="Times New Roman" w:hAnsi="Times New Roman" w:cs="Times New Roman"/>
          <w:sz w:val="28"/>
          <w:szCs w:val="28"/>
        </w:rPr>
        <w:t>разработана на основе</w:t>
      </w:r>
      <w:r w:rsidR="00A36500">
        <w:rPr>
          <w:rFonts w:ascii="Times New Roman" w:hAnsi="Times New Roman" w:cs="Times New Roman"/>
          <w:sz w:val="28"/>
          <w:szCs w:val="28"/>
        </w:rPr>
        <w:t>:</w:t>
      </w:r>
    </w:p>
    <w:p w:rsidR="00A36500" w:rsidRPr="00A36500" w:rsidRDefault="00A36500" w:rsidP="00A365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A365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входящей в состав</w:t>
      </w:r>
      <w:r w:rsidRPr="00A3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Pr="00A365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36500" w:rsidRPr="00A36500" w:rsidRDefault="00A36500" w:rsidP="00A36500">
      <w:pPr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365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 основной профессиональной образовательной программы по </w:t>
      </w:r>
      <w:r w:rsidRPr="00A365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специальности</w:t>
      </w:r>
      <w:r w:rsidRPr="00A3650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08.02.07 Монтаж и эксплуатация внутренних сантехнических устройств, кондиционирования воздуха и вентиляции;</w:t>
      </w:r>
    </w:p>
    <w:p w:rsidR="00A1431A" w:rsidRDefault="00A1431A" w:rsidP="0099752E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</w:p>
    <w:p w:rsidR="00A1431A" w:rsidRDefault="008F0E90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Вафин Р.М</w:t>
      </w:r>
      <w:r w:rsidR="00095E60" w:rsidRPr="00EB3D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.–</w:t>
      </w:r>
      <w:r w:rsidR="001A2724">
        <w:rPr>
          <w:rFonts w:ascii="Times New Roman" w:hAnsi="Times New Roman"/>
          <w:sz w:val="28"/>
          <w:szCs w:val="28"/>
          <w:u w:val="single"/>
          <w:lang w:eastAsia="ru-RU"/>
        </w:rPr>
        <w:t>мастер производственного обучения</w:t>
      </w:r>
    </w:p>
    <w:p w:rsidR="00A1431A" w:rsidRDefault="00A1431A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D14D6A">
      <w:pPr>
        <w:rPr>
          <w:rFonts w:ascii="Times New Roman" w:hAnsi="Times New Roman"/>
          <w:sz w:val="28"/>
          <w:szCs w:val="28"/>
        </w:rPr>
      </w:pPr>
    </w:p>
    <w:p w:rsidR="00E27D05" w:rsidRDefault="00E27D05" w:rsidP="00D14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D97D5B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Па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программы учебной</w:t>
      </w:r>
      <w:r w:rsidR="00E27D05"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………..…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…..……...…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</w:t>
      </w:r>
      <w:r w:rsidR="00047BD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Результат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ы освоения ра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бочей программы учебной </w:t>
      </w:r>
      <w:r w:rsidR="0004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………..  5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и содержание учебной</w:t>
      </w: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………….................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E27D05" w:rsidRPr="00E27D05" w:rsidRDefault="00D97D5B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Усло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 реализации учебной 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 ………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………………………………..8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и оценка результатов освоения пр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ограммы учебной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 10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D14D6A" w:rsidRDefault="00D14D6A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Default="009A0ABC" w:rsidP="009A0ABC">
      <w:pPr>
        <w:rPr>
          <w:sz w:val="28"/>
          <w:szCs w:val="28"/>
        </w:rPr>
      </w:pPr>
    </w:p>
    <w:p w:rsidR="00752836" w:rsidRPr="00F82BCA" w:rsidRDefault="00752836" w:rsidP="009A0ABC">
      <w:pPr>
        <w:rPr>
          <w:sz w:val="28"/>
          <w:szCs w:val="28"/>
        </w:rPr>
      </w:pPr>
    </w:p>
    <w:p w:rsidR="007A5D15" w:rsidRPr="00D14D6A" w:rsidRDefault="007A5D15" w:rsidP="009A0ABC">
      <w:pPr>
        <w:rPr>
          <w:rFonts w:ascii="Times New Roman" w:hAnsi="Times New Roman" w:cs="Times New Roman"/>
          <w:sz w:val="24"/>
          <w:szCs w:val="24"/>
        </w:rPr>
      </w:pPr>
    </w:p>
    <w:p w:rsidR="007358EA" w:rsidRPr="00D14D6A" w:rsidRDefault="00D97D5B" w:rsidP="003164CE">
      <w:pPr>
        <w:pStyle w:val="a6"/>
        <w:numPr>
          <w:ilvl w:val="0"/>
          <w:numId w:val="13"/>
        </w:numPr>
        <w:ind w:left="0" w:firstLine="567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Па</w:t>
      </w:r>
      <w:r w:rsidR="00604953" w:rsidRPr="00D14D6A">
        <w:rPr>
          <w:rFonts w:ascii="Times New Roman" w:hAnsi="Times New Roman" w:cs="Times New Roman"/>
          <w:b/>
        </w:rPr>
        <w:t>спорт программы учебной</w:t>
      </w:r>
      <w:r w:rsidR="005A4B0F" w:rsidRPr="00D14D6A">
        <w:rPr>
          <w:rFonts w:ascii="Times New Roman" w:hAnsi="Times New Roman" w:cs="Times New Roman"/>
          <w:b/>
        </w:rPr>
        <w:t xml:space="preserve"> практики</w:t>
      </w:r>
    </w:p>
    <w:p w:rsidR="007F46CB" w:rsidRPr="00D14D6A" w:rsidRDefault="007F46CB" w:rsidP="003164CE">
      <w:pPr>
        <w:pStyle w:val="a6"/>
        <w:ind w:left="0" w:firstLine="567"/>
        <w:rPr>
          <w:rFonts w:ascii="Times New Roman" w:hAnsi="Times New Roman" w:cs="Times New Roman"/>
          <w:b/>
        </w:rPr>
      </w:pPr>
    </w:p>
    <w:p w:rsidR="007F46CB" w:rsidRPr="00D14D6A" w:rsidRDefault="00604953" w:rsidP="003164CE">
      <w:pPr>
        <w:pStyle w:val="a6"/>
        <w:ind w:left="0" w:firstLine="567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У</w:t>
      </w:r>
      <w:r w:rsidR="00BA77EF" w:rsidRPr="00D14D6A">
        <w:rPr>
          <w:rFonts w:ascii="Times New Roman" w:hAnsi="Times New Roman" w:cs="Times New Roman"/>
          <w:b/>
        </w:rPr>
        <w:t xml:space="preserve">П.04 ПМ.04  Монтажник </w:t>
      </w:r>
      <w:r w:rsidR="007F46CB" w:rsidRPr="00D14D6A">
        <w:rPr>
          <w:rFonts w:ascii="Times New Roman" w:hAnsi="Times New Roman" w:cs="Times New Roman"/>
          <w:b/>
        </w:rPr>
        <w:t xml:space="preserve"> санитарно-технических  систем и оборудования</w:t>
      </w:r>
    </w:p>
    <w:p w:rsidR="007F46CB" w:rsidRPr="00D14D6A" w:rsidRDefault="007F46CB" w:rsidP="003164CE">
      <w:pPr>
        <w:pStyle w:val="a6"/>
        <w:ind w:left="0" w:firstLine="567"/>
        <w:jc w:val="center"/>
        <w:rPr>
          <w:rFonts w:ascii="Times New Roman" w:hAnsi="Times New Roman" w:cs="Times New Roman"/>
          <w:b/>
        </w:rPr>
      </w:pPr>
    </w:p>
    <w:p w:rsidR="007F46CB" w:rsidRPr="00D14D6A" w:rsidRDefault="007F46CB" w:rsidP="003164CE">
      <w:pPr>
        <w:pStyle w:val="a6"/>
        <w:numPr>
          <w:ilvl w:val="1"/>
          <w:numId w:val="13"/>
        </w:numPr>
        <w:ind w:left="0" w:firstLine="567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Область применения программы</w:t>
      </w:r>
    </w:p>
    <w:p w:rsidR="003164CE" w:rsidRPr="00D14D6A" w:rsidRDefault="00D97D5B" w:rsidP="003164C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4D6A">
        <w:rPr>
          <w:rFonts w:ascii="Times New Roman" w:hAnsi="Times New Roman" w:cs="Times New Roman"/>
          <w:sz w:val="24"/>
          <w:szCs w:val="24"/>
        </w:rPr>
        <w:t>Ра</w:t>
      </w:r>
      <w:r w:rsidR="00604953" w:rsidRPr="00D14D6A">
        <w:rPr>
          <w:rFonts w:ascii="Times New Roman" w:hAnsi="Times New Roman" w:cs="Times New Roman"/>
          <w:sz w:val="24"/>
          <w:szCs w:val="24"/>
        </w:rPr>
        <w:t>бочая программа учебной</w:t>
      </w:r>
      <w:r w:rsidR="002972D7">
        <w:rPr>
          <w:rFonts w:ascii="Times New Roman" w:hAnsi="Times New Roman" w:cs="Times New Roman"/>
          <w:sz w:val="24"/>
          <w:szCs w:val="24"/>
        </w:rPr>
        <w:t xml:space="preserve"> </w:t>
      </w:r>
      <w:r w:rsidR="007F46CB" w:rsidRPr="00D14D6A">
        <w:rPr>
          <w:rFonts w:ascii="Times New Roman" w:hAnsi="Times New Roman" w:cs="Times New Roman"/>
          <w:sz w:val="24"/>
          <w:szCs w:val="24"/>
        </w:rPr>
        <w:t>практики является частью</w:t>
      </w:r>
      <w:r w:rsidR="00B34989" w:rsidRPr="00D14D6A"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по специальности СПО 08.02.07 Монтаж и эксплуатация внутренних сантехнических устройств, кондицион</w:t>
      </w:r>
      <w:r w:rsidR="00867F77" w:rsidRPr="00D14D6A">
        <w:rPr>
          <w:rFonts w:ascii="Times New Roman" w:hAnsi="Times New Roman" w:cs="Times New Roman"/>
          <w:sz w:val="24"/>
          <w:szCs w:val="24"/>
        </w:rPr>
        <w:t xml:space="preserve">ирования воздуха и вентиляции в части освоения основного вида профессиональной деятельности, </w:t>
      </w:r>
    </w:p>
    <w:p w:rsidR="007F46CB" w:rsidRPr="00D14D6A" w:rsidRDefault="003164CE" w:rsidP="003164C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D6A">
        <w:rPr>
          <w:rFonts w:ascii="Times New Roman" w:hAnsi="Times New Roman" w:cs="Times New Roman"/>
          <w:b/>
          <w:sz w:val="24"/>
          <w:szCs w:val="24"/>
        </w:rPr>
        <w:t>1.2.</w:t>
      </w:r>
      <w:r w:rsidR="00604953" w:rsidRPr="00D14D6A">
        <w:rPr>
          <w:rFonts w:ascii="Times New Roman" w:hAnsi="Times New Roman" w:cs="Times New Roman"/>
          <w:b/>
          <w:sz w:val="24"/>
          <w:szCs w:val="24"/>
        </w:rPr>
        <w:t>Цели и задачи учебной</w:t>
      </w:r>
      <w:r w:rsidR="002972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AE5" w:rsidRPr="00D14D6A">
        <w:rPr>
          <w:rFonts w:ascii="Times New Roman" w:hAnsi="Times New Roman" w:cs="Times New Roman"/>
          <w:b/>
          <w:sz w:val="24"/>
          <w:szCs w:val="24"/>
        </w:rPr>
        <w:t>практики – требования к  результатам освоения профессионального модуля:</w:t>
      </w:r>
    </w:p>
    <w:p w:rsidR="00146458" w:rsidRPr="00D14D6A" w:rsidRDefault="0059203A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Calibri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характерных для соответствующей профессии </w:t>
      </w:r>
      <w:r w:rsidR="004862AB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вентиляции.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</w:t>
      </w:r>
      <w:r w:rsidR="00146458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подготовки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места и охраны труда;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подготовительных слесарных работ  при монтаже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распаковки санитарно-технического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контрольного осмотра трубопроводов, фитингов и арматуры санитарно-технического оборудования на наличие вмятин, трещин и повреждений;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выбраковки труб, фитингов, фасонных частей, арматуры и средств креплений трубопроводов и санитарно-технических приборов для монтажа систем;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сортировки труб, фитингов, фасонных частей, арматуры и средств крепления трубопроводов и санитарно-технических приборов для монтажа систем;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подготовки основных и вспомогательных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комплектования основных узлов и деталей для производства монтажных работ;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 транспортировки   и складирования деталей трубопроводов, санитарно-технических приборов и других грузов.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визуально определять исправность средств индивидуальной защиты;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подбирать материалы требуемого качества и количества в соответствии с технической документацией;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оценивать состояние рабочего места на соответствие требованиям стандартов  рабочего места и техники безопасности и полученному заданию/наряду;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выбирать оптимальные методы и способы выполнения монтажных  работ;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читать чертежи, эскизы и схемы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выполнять, эскизы и схемы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использовать сопроводительную документацию для проверки комплектности и качества изготовления санитарно-технического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подбирать материалы, инструменты и оборудование согласно проекту производства монтажных работ; 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рационально размещать материалы, оборудование и инструменты на рабочем месте;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использовать ручной инструмент, необходимый для выполнения подготовительных работ при монтаже санитарно-технических систем и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транспортировать детали трубопроводов, санитарно-технические приборы и другие грузы;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соблюдать требования охраны труда, пожарной и экологической безопасности при выполнении работ.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требований охраны труда при использовании СИЗ, инструментов и оборудования, применяемых при выполнении подготовительных работ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видов и назначения инструмента, оборудования, материалов, используемых при выполнении подготовительных работ при монтаже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признаков неисправностей оборудования, инструмента и материалов;</w:t>
      </w:r>
    </w:p>
    <w:p w:rsidR="00146458" w:rsidRPr="00D14D6A" w:rsidRDefault="003164CE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146458"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способов проверки функциональности  инструмента;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правил применения универсальных и специальных приспособлений и контрольно-измерительного инструмента;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требований охраны труда при проведении подготовительных  систем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видов чертежей, эскизов и схем систем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проектной  технической документации для выполнения монтажных работ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правил чтения проектной, технической и конструкторско-технологической документации;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назначения, устройства и принципов работы системы водоснабжения и системы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назначения, устройства и принципов работы систем отопления, отопительных приборов, циркуляционных  насосов,  элеваторных и тепловых узлов, запорно-регулирующей и водоразборной арматуры и вспомогательного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 и способов применения труб, фитингов, фасонных частей, средств крепления, смазочных  и эксплуатационных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способов измерения диаметров труб, фитингов и арматуры, прокладочных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правил  строповки, подъема и перемещения грузов;</w:t>
      </w:r>
    </w:p>
    <w:p w:rsidR="00146458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требований охраны труда при выполнении строповки, подъема и перемещения грузов.</w:t>
      </w:r>
    </w:p>
    <w:p w:rsidR="001450FF" w:rsidRPr="00D14D6A" w:rsidRDefault="001450FF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4A83" w:rsidRPr="00D14D6A" w:rsidRDefault="00914A83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72D7" w:rsidRPr="002972D7" w:rsidRDefault="002972D7" w:rsidP="002972D7">
      <w:pPr>
        <w:pStyle w:val="a6"/>
        <w:numPr>
          <w:ilvl w:val="1"/>
          <w:numId w:val="2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D23208" w:rsidRPr="002972D7">
        <w:rPr>
          <w:rFonts w:ascii="Times New Roman" w:eastAsia="Times New Roman" w:hAnsi="Times New Roman" w:cs="Times New Roman"/>
          <w:b/>
        </w:rPr>
        <w:t>Количество часов на осв</w:t>
      </w:r>
      <w:r w:rsidR="00205A9F" w:rsidRPr="002972D7">
        <w:rPr>
          <w:rFonts w:ascii="Times New Roman" w:eastAsia="Times New Roman" w:hAnsi="Times New Roman" w:cs="Times New Roman"/>
          <w:b/>
        </w:rPr>
        <w:t>оение раб</w:t>
      </w:r>
      <w:r w:rsidR="0059203A" w:rsidRPr="002972D7">
        <w:rPr>
          <w:rFonts w:ascii="Times New Roman" w:eastAsia="Times New Roman" w:hAnsi="Times New Roman" w:cs="Times New Roman"/>
          <w:b/>
        </w:rPr>
        <w:t xml:space="preserve">очей программы учебной </w:t>
      </w:r>
      <w:r w:rsidR="001450FF" w:rsidRPr="002972D7">
        <w:rPr>
          <w:rFonts w:ascii="Times New Roman" w:eastAsia="Times New Roman" w:hAnsi="Times New Roman" w:cs="Times New Roman"/>
          <w:b/>
        </w:rPr>
        <w:t>практики</w:t>
      </w:r>
      <w:r w:rsidRPr="002972D7">
        <w:rPr>
          <w:rFonts w:ascii="Times New Roman" w:eastAsia="Times New Roman" w:hAnsi="Times New Roman" w:cs="Times New Roman"/>
          <w:b/>
        </w:rPr>
        <w:t xml:space="preserve"> </w:t>
      </w:r>
      <w:r w:rsidR="00752836">
        <w:rPr>
          <w:rFonts w:ascii="Times New Roman" w:eastAsia="Times New Roman" w:hAnsi="Times New Roman" w:cs="Times New Roman"/>
        </w:rPr>
        <w:t>- 108 часов</w:t>
      </w:r>
    </w:p>
    <w:p w:rsidR="001450FF" w:rsidRPr="00D14D6A" w:rsidRDefault="001450FF" w:rsidP="003164CE">
      <w:pPr>
        <w:pStyle w:val="a6"/>
        <w:ind w:left="0" w:firstLine="567"/>
        <w:rPr>
          <w:rFonts w:ascii="Times New Roman" w:eastAsia="Times New Roman" w:hAnsi="Times New Roman" w:cs="Times New Roman"/>
        </w:rPr>
      </w:pPr>
    </w:p>
    <w:p w:rsidR="00D23208" w:rsidRPr="00D14D6A" w:rsidRDefault="00D2320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D6A" w:rsidRPr="00D14D6A" w:rsidRDefault="0074069F" w:rsidP="002972D7">
      <w:pPr>
        <w:pStyle w:val="a6"/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D14D6A">
        <w:rPr>
          <w:rFonts w:ascii="Times New Roman" w:eastAsia="Times New Roman" w:hAnsi="Times New Roman" w:cs="Times New Roman"/>
          <w:b/>
          <w:bCs/>
          <w:caps/>
        </w:rPr>
        <w:t xml:space="preserve">результаты освоения рабочей порограммы </w:t>
      </w:r>
    </w:p>
    <w:p w:rsidR="0074069F" w:rsidRPr="00D14D6A" w:rsidRDefault="0074069F" w:rsidP="00D14D6A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1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D14D6A">
        <w:rPr>
          <w:rFonts w:ascii="Times New Roman" w:eastAsia="Times New Roman" w:hAnsi="Times New Roman" w:cs="Times New Roman"/>
          <w:b/>
          <w:bCs/>
          <w:caps/>
        </w:rPr>
        <w:t>учебной практики</w:t>
      </w:r>
    </w:p>
    <w:p w:rsidR="00D14D6A" w:rsidRPr="00D14D6A" w:rsidRDefault="00D14D6A" w:rsidP="00D14D6A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1"/>
        <w:rPr>
          <w:rFonts w:ascii="Times New Roman" w:eastAsia="Times New Roman" w:hAnsi="Times New Roman" w:cs="Times New Roman"/>
          <w:b/>
          <w:bCs/>
          <w:caps/>
        </w:rPr>
      </w:pPr>
    </w:p>
    <w:p w:rsidR="0074069F" w:rsidRPr="00D14D6A" w:rsidRDefault="0074069F" w:rsidP="003164C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Результатом освоения рабочей программы учебной практики  является овладение студентами видами профессиональной деятельности,  конструкторско-технологическим, в том числе профессиональными и общими компетенциями:</w:t>
      </w:r>
    </w:p>
    <w:p w:rsidR="0074069F" w:rsidRPr="00D14D6A" w:rsidRDefault="0074069F" w:rsidP="0074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754"/>
      </w:tblGrid>
      <w:tr w:rsidR="0074069F" w:rsidRPr="00D14D6A" w:rsidTr="003164CE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74069F" w:rsidRPr="00D14D6A" w:rsidTr="003164CE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подготовительные работы  при монтаже систем отопления, водоснабжения, водоотведения</w:t>
            </w: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069F" w:rsidRPr="00D14D6A" w:rsidTr="003164CE">
        <w:trPr>
          <w:trHeight w:val="301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</w:tr>
      <w:tr w:rsidR="0074069F" w:rsidRPr="00D14D6A" w:rsidTr="003164CE">
        <w:trPr>
          <w:trHeight w:val="67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4.3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</w:tr>
      <w:tr w:rsidR="0074069F" w:rsidRPr="00D14D6A" w:rsidTr="003164CE">
        <w:trPr>
          <w:trHeight w:val="67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</w:tbl>
    <w:p w:rsidR="001450FF" w:rsidRDefault="001450FF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5A4B0F" w:rsidRPr="00D14D6A" w:rsidRDefault="008425DC" w:rsidP="002972D7">
      <w:pPr>
        <w:pStyle w:val="a6"/>
        <w:numPr>
          <w:ilvl w:val="0"/>
          <w:numId w:val="21"/>
        </w:numPr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Структу</w:t>
      </w:r>
      <w:r w:rsidR="0059203A" w:rsidRPr="00D14D6A">
        <w:rPr>
          <w:rFonts w:ascii="Times New Roman" w:hAnsi="Times New Roman" w:cs="Times New Roman"/>
          <w:b/>
        </w:rPr>
        <w:t>ра и содержание учебной</w:t>
      </w:r>
      <w:r w:rsidR="002972D7">
        <w:rPr>
          <w:rFonts w:ascii="Times New Roman" w:hAnsi="Times New Roman" w:cs="Times New Roman"/>
          <w:b/>
        </w:rPr>
        <w:t xml:space="preserve"> </w:t>
      </w:r>
      <w:r w:rsidR="009A47AF" w:rsidRPr="00D14D6A">
        <w:rPr>
          <w:rFonts w:ascii="Times New Roman" w:hAnsi="Times New Roman" w:cs="Times New Roman"/>
          <w:b/>
        </w:rPr>
        <w:t>практики.</w:t>
      </w:r>
    </w:p>
    <w:p w:rsidR="005A4B0F" w:rsidRPr="00D14D6A" w:rsidRDefault="005A4B0F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tbl>
      <w:tblPr>
        <w:tblStyle w:val="12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289"/>
        <w:gridCol w:w="4791"/>
        <w:gridCol w:w="1134"/>
      </w:tblGrid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 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B5247A" w:rsidRPr="00D14D6A" w:rsidTr="007A2D23">
        <w:tc>
          <w:tcPr>
            <w:tcW w:w="8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47A" w:rsidRPr="00D14D6A" w:rsidRDefault="00B5247A" w:rsidP="00B5247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УП.04.по </w:t>
            </w:r>
            <w:r w:rsidRPr="00D14D6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ПМ.04 </w:t>
            </w: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Выполнение работ по профессии 14621 Монтажник санитарно-технических систем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A" w:rsidRPr="00D14D6A" w:rsidRDefault="00B5247A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6B008C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9B6F1B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5D204B" w:rsidP="009173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 1. Слесарные работы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9173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рабочего места.</w:t>
            </w: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Разметка.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5D204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5D204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инструктаж по техники безопасности, пожаро-электробезопасности</w:t>
            </w:r>
            <w:r w:rsidR="005D204B"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слесарной</w:t>
            </w: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мастерской.</w:t>
            </w:r>
          </w:p>
          <w:p w:rsidR="000B432D" w:rsidRPr="00D14D6A" w:rsidRDefault="005D204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  прямолинейных рисок</w:t>
            </w:r>
          </w:p>
          <w:p w:rsidR="009B6F1B" w:rsidRPr="00D14D6A" w:rsidRDefault="000B432D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-разметка  криволинейных рисок, кернение.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0B432D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Рубка, правка и гибка, резание металла.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-рубка листового металла на плите и в тисках;</w:t>
            </w:r>
          </w:p>
          <w:p w:rsidR="009B6F1B" w:rsidRPr="00D14D6A" w:rsidRDefault="000B432D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правка и гибка полосового металла;</w:t>
            </w:r>
          </w:p>
          <w:p w:rsidR="000B432D" w:rsidRPr="00D14D6A" w:rsidRDefault="000B432D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резание металла ножовкой и ножницами.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0B432D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3</w:t>
            </w:r>
            <w:r w:rsidR="009B6F1B" w:rsidRPr="00D14D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Опиливание металла.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0B432D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широких и узких поверхностей.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поверхностей под углом 90 градусов.</w:t>
            </w:r>
          </w:p>
          <w:p w:rsidR="000B432D" w:rsidRPr="00D14D6A" w:rsidRDefault="000B432D" w:rsidP="009B6F1B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криволинейных поверхностей.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0B432D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4</w:t>
            </w:r>
            <w:r w:rsidR="009B6F1B" w:rsidRPr="00D14D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Сверление 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0B432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на сверлильном станке.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под резьбу;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электрической дрелью.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730D0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0D0" w:rsidRPr="00D14D6A" w:rsidRDefault="00F730D0" w:rsidP="00A62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0D0" w:rsidRPr="00D14D6A" w:rsidRDefault="00F730D0" w:rsidP="00A6217F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Нарезание резьбы.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наружной резьбы;</w:t>
            </w:r>
          </w:p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внутренней резбы;</w:t>
            </w:r>
          </w:p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трубных резьб.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730D0" w:rsidRPr="00D14D6A" w:rsidRDefault="00F730D0" w:rsidP="00A621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F730D0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F730D0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стальных труб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труб и фитингов;</w:t>
            </w:r>
          </w:p>
          <w:p w:rsidR="00F730D0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соединение стальных труб льном;</w:t>
            </w:r>
          </w:p>
          <w:p w:rsidR="00F730D0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соединение стальных труб лентой ФУМ.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6B008C" w:rsidP="009B6F1B">
            <w:pPr>
              <w:ind w:lef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9B6F1B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A6217F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1.2. Выполнение подготовительны</w:t>
            </w:r>
            <w:r w:rsidR="00A6217F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х работ при монтаже систем отопления, водоснабжения, водоотведения.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A6217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полипропиленовых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сварочного аппарата;</w:t>
            </w:r>
          </w:p>
          <w:p w:rsidR="00CD2919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полипропиленовых труб;</w:t>
            </w:r>
          </w:p>
          <w:p w:rsidR="00CD2919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соединение полипропиленовых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полиэтиленовых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919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 подготовка сварочного аппарата;</w:t>
            </w:r>
          </w:p>
          <w:p w:rsidR="00CD2919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 подготовка полиэтиленовых труб к сварке;</w:t>
            </w:r>
          </w:p>
          <w:p w:rsidR="009B6F1B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- соединение полиэтиленовых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металлополимерных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металлополимерных труб;</w:t>
            </w:r>
          </w:p>
          <w:p w:rsidR="00CD2919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соединительных частей;</w:t>
            </w:r>
          </w:p>
          <w:p w:rsidR="00CD2919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соединение металлополимерных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Ревизия, сборка задвижек, вентилей, пробковых кранов, изготовление прокладок.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919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разборка арматуры;</w:t>
            </w:r>
          </w:p>
          <w:p w:rsidR="00CD2919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притирка арматуры;</w:t>
            </w:r>
          </w:p>
          <w:p w:rsidR="009B6F1B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 ревизия, </w:t>
            </w:r>
            <w:r w:rsidR="00CF2866"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задвижек, вентилей, пробковых кранов, изготовление прокладок.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3164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Тема 1.3. Монтаж систем отопления, водоснабжения, водоотведения.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B6F1B" w:rsidP="0045296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внутридомовых систем холодного и горячего водоснабжения.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труб, арматуры;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монтаж внутридомовых систем холодного и горячего водоснабжения.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внутренней канализации.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труб, соединительных частей;</w:t>
            </w:r>
          </w:p>
          <w:p w:rsidR="00CF2866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системы внутренней канализации.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инсталляции для унитаза и раковины.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инсталляции для унитаза и раковины;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монтаж системы инсталляции для унитаза и раковины.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1F1713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B86153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водо-и газоснабжения.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B86153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труб, соединительных частей;</w:t>
            </w:r>
          </w:p>
          <w:p w:rsidR="00B86153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системы водо- и газоснабжения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942ADA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алюминиевых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радиаторов, соединительных частей;</w:t>
            </w:r>
          </w:p>
          <w:p w:rsidR="009075DF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сборка алюминиевых радиаторов;</w:t>
            </w:r>
          </w:p>
          <w:p w:rsidR="009075DF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крепление кронштейнов.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Нижнее подключение радиаторов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радиаторов, крепление кронштейнов;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нижнее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E20745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Диагональное подключение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радиаторов, крепление кронштейнов;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диагональное подключение радиаторов.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Ремонт и монтаж трубопроводов, запорной арматуры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6B008C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подготовка трубопроводов, запорной арматуры;</w:t>
            </w:r>
          </w:p>
          <w:p w:rsidR="006B008C" w:rsidRPr="00D14D6A" w:rsidRDefault="006B008C" w:rsidP="006B008C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ремонт запорной арматуры.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Дифференцированный зачет.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6B008C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 и установка хомута.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Итого: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108 час.</w:t>
            </w:r>
          </w:p>
        </w:tc>
      </w:tr>
    </w:tbl>
    <w:p w:rsidR="00B5247A" w:rsidRPr="001450FF" w:rsidRDefault="00B5247A" w:rsidP="001450FF">
      <w:pPr>
        <w:jc w:val="both"/>
        <w:rPr>
          <w:rFonts w:ascii="Times New Roman" w:hAnsi="Times New Roman" w:cs="Times New Roman"/>
        </w:rPr>
      </w:pPr>
    </w:p>
    <w:p w:rsidR="00B5247A" w:rsidRDefault="00B5247A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Pr="00D14D6A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5A4B0F" w:rsidRDefault="00D2691C" w:rsidP="002972D7">
      <w:pPr>
        <w:pStyle w:val="a6"/>
        <w:numPr>
          <w:ilvl w:val="0"/>
          <w:numId w:val="2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Усло</w:t>
      </w:r>
      <w:r w:rsidR="002972D7">
        <w:rPr>
          <w:rFonts w:ascii="Times New Roman" w:hAnsi="Times New Roman" w:cs="Times New Roman"/>
          <w:b/>
        </w:rPr>
        <w:t>вия реализации учебной практики</w:t>
      </w:r>
    </w:p>
    <w:p w:rsidR="002972D7" w:rsidRPr="00D14D6A" w:rsidRDefault="002972D7" w:rsidP="002972D7">
      <w:pPr>
        <w:pStyle w:val="a6"/>
        <w:ind w:left="0"/>
        <w:rPr>
          <w:rFonts w:ascii="Times New Roman" w:hAnsi="Times New Roman" w:cs="Times New Roman"/>
          <w:b/>
        </w:rPr>
      </w:pPr>
    </w:p>
    <w:p w:rsidR="00F2355B" w:rsidRDefault="002972D7" w:rsidP="002972D7">
      <w:pPr>
        <w:pStyle w:val="a6"/>
        <w:numPr>
          <w:ilvl w:val="1"/>
          <w:numId w:val="2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2355B" w:rsidRPr="002972D7">
        <w:rPr>
          <w:rFonts w:ascii="Times New Roman" w:hAnsi="Times New Roman" w:cs="Times New Roman"/>
          <w:b/>
        </w:rPr>
        <w:t>Требования к материально-техническому обеспечению</w:t>
      </w:r>
    </w:p>
    <w:p w:rsidR="00241318" w:rsidRPr="002972D7" w:rsidRDefault="00241318" w:rsidP="00241318">
      <w:pPr>
        <w:pStyle w:val="a6"/>
        <w:ind w:left="502"/>
        <w:rPr>
          <w:rFonts w:ascii="Times New Roman" w:hAnsi="Times New Roman" w:cs="Times New Roman"/>
          <w:b/>
        </w:rPr>
      </w:pPr>
    </w:p>
    <w:p w:rsidR="00953F69" w:rsidRPr="00D14D6A" w:rsidRDefault="00241318" w:rsidP="007A5D15">
      <w:pPr>
        <w:pStyle w:val="a6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реализации</w:t>
      </w:r>
      <w:r w:rsidR="00953F69" w:rsidRPr="00D14D6A">
        <w:rPr>
          <w:rFonts w:ascii="Times New Roman" w:hAnsi="Times New Roman" w:cs="Times New Roman"/>
        </w:rPr>
        <w:t xml:space="preserve"> рабочей программы учебной практики </w:t>
      </w:r>
      <w:r>
        <w:rPr>
          <w:rFonts w:ascii="Times New Roman" w:hAnsi="Times New Roman" w:cs="Times New Roman"/>
        </w:rPr>
        <w:t>имеются учебно-производственные слесарно-механические мастерские</w:t>
      </w:r>
      <w:r w:rsidR="00953F69" w:rsidRPr="00D14D6A">
        <w:rPr>
          <w:rFonts w:ascii="Times New Roman" w:hAnsi="Times New Roman" w:cs="Times New Roman"/>
        </w:rPr>
        <w:t>.</w:t>
      </w:r>
    </w:p>
    <w:p w:rsidR="00953F69" w:rsidRPr="00D14D6A" w:rsidRDefault="00953F69" w:rsidP="003164CE">
      <w:pPr>
        <w:pStyle w:val="a6"/>
        <w:ind w:left="0"/>
        <w:jc w:val="both"/>
        <w:rPr>
          <w:rFonts w:ascii="Times New Roman" w:hAnsi="Times New Roman" w:cs="Times New Roman"/>
        </w:rPr>
      </w:pPr>
    </w:p>
    <w:p w:rsidR="00953F69" w:rsidRPr="00D14D6A" w:rsidRDefault="00953F69" w:rsidP="003164CE">
      <w:pPr>
        <w:pStyle w:val="a6"/>
        <w:ind w:left="0"/>
        <w:jc w:val="both"/>
        <w:rPr>
          <w:rFonts w:ascii="Times New Roman" w:hAnsi="Times New Roman" w:cs="Times New Roman"/>
        </w:rPr>
      </w:pPr>
      <w:r w:rsidRPr="00D14D6A">
        <w:rPr>
          <w:rFonts w:ascii="Times New Roman" w:hAnsi="Times New Roman" w:cs="Times New Roman"/>
        </w:rPr>
        <w:t>Учебно-производственная мастерская обеспечивает возможность прохождения практики всеми обучающимися в соответствии с учебным планом.</w:t>
      </w:r>
    </w:p>
    <w:p w:rsidR="005A4B0F" w:rsidRPr="00D14D6A" w:rsidRDefault="005A4B0F" w:rsidP="00316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CC6" w:rsidRPr="00D14D6A" w:rsidRDefault="00500CC6" w:rsidP="003164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Материально-техническое обеспечение </w:t>
      </w:r>
      <w:r w:rsidR="008E0A3F"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слесарно-монтажной </w:t>
      </w: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мастерской: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 -13шт.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2.Разметочно-монтажный стол 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Вертикально-сверлильный станок 2Н125 – 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Настольно-сверлильный станок НС1277- 1шт.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Настольно-сверлильный станок ЗИМ426-1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6.  Заточной станок ЭТШ-1 -1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7.Слесарно-монтажный инструмент (чертилки, напильники, плашки, молотки, отвертки и т.д.).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Мерительный инструмент (линейки,  угольники, штангенциркули и т.д.).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Стол для сверлильного и заточного станков – 2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Стеллаж для инструмента и материалов – 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11. Шкаф для инструмента и спецодежды -4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Стол преподавателя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Стул преподавателя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Интерактивная доска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Мультимедийный проектор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Подвес для проектора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Компьютер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Принтер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Инструкционные карты. </w:t>
      </w:r>
    </w:p>
    <w:p w:rsidR="003612E3" w:rsidRPr="00D14D6A" w:rsidRDefault="003612E3" w:rsidP="003164CE">
      <w:pPr>
        <w:pStyle w:val="a6"/>
        <w:ind w:left="0"/>
        <w:rPr>
          <w:rFonts w:ascii="Times New Roman" w:eastAsia="Times New Roman" w:hAnsi="Times New Roman" w:cs="Times New Roman"/>
          <w:b/>
        </w:rPr>
      </w:pPr>
    </w:p>
    <w:p w:rsidR="007E4638" w:rsidRPr="00D14D6A" w:rsidRDefault="00061B5A" w:rsidP="002972D7">
      <w:pPr>
        <w:pStyle w:val="a6"/>
        <w:numPr>
          <w:ilvl w:val="1"/>
          <w:numId w:val="22"/>
        </w:numPr>
        <w:ind w:left="426" w:firstLine="0"/>
        <w:rPr>
          <w:rFonts w:ascii="Times New Roman" w:eastAsia="Times New Roman" w:hAnsi="Times New Roman" w:cs="Times New Roman"/>
          <w:b/>
        </w:rPr>
      </w:pPr>
      <w:r w:rsidRPr="00D14D6A">
        <w:rPr>
          <w:rFonts w:ascii="Times New Roman" w:eastAsia="Times New Roman" w:hAnsi="Times New Roman" w:cs="Times New Roman"/>
          <w:b/>
        </w:rPr>
        <w:t>Информационное обеспечение обучения.</w:t>
      </w:r>
    </w:p>
    <w:p w:rsidR="00752836" w:rsidRDefault="00752836" w:rsidP="00241318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41318" w:rsidRPr="00241318" w:rsidRDefault="00752836" w:rsidP="00241318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9" w:history="1">
        <w:r w:rsidR="00241318" w:rsidRPr="0024131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https://znanium.com/catalog/product/448775</w:t>
        </w:r>
      </w:hyperlink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:rsidR="00241318" w:rsidRPr="00241318" w:rsidRDefault="00752836" w:rsidP="00241318">
      <w:pPr>
        <w:tabs>
          <w:tab w:val="left" w:pos="709"/>
        </w:tabs>
        <w:spacing w:after="0"/>
        <w:ind w:firstLine="567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0" w:history="1">
        <w:r w:rsidR="00241318" w:rsidRPr="0024131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https://znanium.com/catalog/product/1030236</w:t>
        </w:r>
      </w:hyperlink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:rsidR="00241318" w:rsidRPr="00241318" w:rsidRDefault="00752836" w:rsidP="00241318">
      <w:pPr>
        <w:tabs>
          <w:tab w:val="left" w:pos="142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Сибикин Ю.Д. Отопление, вентиляция и кондиционирование воздуха. Учеб. пособие для СПО. М.: «Академия», 2016.</w:t>
      </w:r>
    </w:p>
    <w:p w:rsidR="00241318" w:rsidRPr="00241318" w:rsidRDefault="00241318" w:rsidP="00241318">
      <w:pPr>
        <w:tabs>
          <w:tab w:val="left" w:pos="142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318" w:rsidRPr="00241318" w:rsidRDefault="00241318" w:rsidP="00241318">
      <w:pPr>
        <w:tabs>
          <w:tab w:val="left" w:pos="709"/>
        </w:tabs>
        <w:spacing w:after="0"/>
        <w:ind w:left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 источники:</w:t>
      </w:r>
    </w:p>
    <w:p w:rsidR="00241318" w:rsidRPr="00241318" w:rsidRDefault="00241318" w:rsidP="00241318">
      <w:pPr>
        <w:tabs>
          <w:tab w:val="left" w:pos="0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241318" w:rsidRPr="00241318" w:rsidRDefault="00241318" w:rsidP="00241318">
      <w:pPr>
        <w:tabs>
          <w:tab w:val="left" w:pos="0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2. Барановский В.А., Глазунова Е.К., Грищенко Н.Н. и др. Слесарь-сантехник. Учеб. Пособие для учащихся колледжей. </w:t>
      </w: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Ростов н/Д: Феникс, 2003. – 384 с.</w:t>
      </w:r>
    </w:p>
    <w:p w:rsidR="00241318" w:rsidRPr="00241318" w:rsidRDefault="00241318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 </w:t>
      </w:r>
      <w:r w:rsidRPr="00241318">
        <w:rPr>
          <w:rFonts w:ascii="Times New Roman" w:eastAsia="Times New Roman" w:hAnsi="Times New Roman" w:cs="Times New Roman"/>
          <w:sz w:val="24"/>
          <w:szCs w:val="28"/>
          <w:lang w:eastAsia="ru-RU"/>
        </w:rPr>
        <w:t>Орлов, К. С. Изготовление санитарно-технических, вентиляционных систем и технологических трубопроводов: учебник / К.С. Орлов. — Москва: ИНФРА-М, 2019(электронное издание).</w:t>
      </w:r>
    </w:p>
    <w:p w:rsidR="00241318" w:rsidRPr="00241318" w:rsidRDefault="00752836" w:rsidP="00241318">
      <w:pPr>
        <w:keepNext/>
        <w:shd w:val="clear" w:color="auto" w:fill="FFFFFF"/>
        <w:tabs>
          <w:tab w:val="left" w:pos="0"/>
          <w:tab w:val="left" w:pos="851"/>
          <w:tab w:val="left" w:pos="993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</w:t>
      </w:r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Санитарно-техническое оборудование зданий: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241318" w:rsidRPr="00241318" w:rsidRDefault="00752836" w:rsidP="00241318">
      <w:pPr>
        <w:keepNext/>
        <w:shd w:val="clear" w:color="auto" w:fill="FFFFFF"/>
        <w:tabs>
          <w:tab w:val="left" w:pos="0"/>
          <w:tab w:val="left" w:pos="851"/>
          <w:tab w:val="left" w:pos="993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</w:t>
      </w:r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Отопление и тепловые сети: учебник / Ю.М. Варфоломеев, О.Я. Кокорин. — Изд. испр. — М. : ИНФРA-М, 2018. — 480 с. — (Среднее профессиональное образование) </w:t>
      </w:r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I</w:t>
      </w:r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SB 978-5-16-005405-6 </w:t>
      </w:r>
    </w:p>
    <w:p w:rsidR="00241318" w:rsidRPr="00241318" w:rsidRDefault="00752836" w:rsidP="00752836">
      <w:pPr>
        <w:keepNext/>
        <w:shd w:val="clear" w:color="auto" w:fill="FFFFFF"/>
        <w:tabs>
          <w:tab w:val="left" w:pos="0"/>
          <w:tab w:val="left" w:pos="851"/>
          <w:tab w:val="left" w:pos="993"/>
          <w:tab w:val="left" w:pos="1701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="00241318"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Тимахова Н.С.  -М.: </w:t>
      </w:r>
      <w:r w:rsidR="00241318" w:rsidRPr="00D72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41318"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НИЦ ИНФРА-М, 2016,288 с,</w:t>
      </w:r>
      <w:r w:rsidR="00241318" w:rsidRPr="0024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ISBN 978-5-16 -006650-9</w:t>
      </w:r>
      <w:r w:rsidR="00241318"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41318" w:rsidRPr="00241318" w:rsidRDefault="00752836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</w:t>
      </w:r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СНиП 41-01-2003. Отопление, вентиляция и кондиционирование. М.: ФГУП ЦПП, 2004</w:t>
      </w:r>
    </w:p>
    <w:p w:rsidR="00241318" w:rsidRPr="00241318" w:rsidRDefault="00752836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</w:t>
      </w:r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СНиП41-03-2003. Тепловая изоляция трубопроводов - М.: ФГУП ЦПП, 2004</w:t>
      </w:r>
    </w:p>
    <w:p w:rsidR="00241318" w:rsidRPr="00241318" w:rsidRDefault="00752836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</w:t>
      </w:r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СНиП 3.05.01-85* Внутренние санитарно-технические системы М.ФГУП ЦПП, 2004</w:t>
      </w:r>
    </w:p>
    <w:p w:rsidR="00241318" w:rsidRPr="00241318" w:rsidRDefault="00241318" w:rsidP="00241318">
      <w:pPr>
        <w:tabs>
          <w:tab w:val="left" w:pos="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318" w:rsidRPr="00241318" w:rsidRDefault="00241318" w:rsidP="00241318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Интернет-ресурсы:</w:t>
      </w:r>
    </w:p>
    <w:p w:rsidR="00241318" w:rsidRPr="00241318" w:rsidRDefault="00D72FF5" w:rsidP="00010D8F">
      <w:pPr>
        <w:tabs>
          <w:tab w:val="left" w:pos="284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11">
        <w:r w:rsidR="00241318" w:rsidRPr="00241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 w:bidi="ru-RU"/>
          </w:rPr>
          <w:t>http://sanitarywork.ru</w:t>
        </w:r>
      </w:hyperlink>
    </w:p>
    <w:p w:rsidR="00241318" w:rsidRPr="00241318" w:rsidRDefault="00D72FF5" w:rsidP="00010D8F">
      <w:pPr>
        <w:tabs>
          <w:tab w:val="left" w:pos="284"/>
          <w:tab w:val="left" w:pos="11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12">
        <w:r w:rsidR="00241318" w:rsidRPr="00241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 w:bidi="ru-RU"/>
          </w:rPr>
          <w:t>http://conditionery.ru/libary</w:t>
        </w:r>
      </w:hyperlink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http://znanium.com/ 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Окно открытого доступа  Рособразования к информационным ресурсам 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http://eor.edu.ru, Федеральный центр информационно-образовательных ресурсов</w:t>
      </w:r>
    </w:p>
    <w:p w:rsid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http://school-collection.edu.ru, Единая коллекция цифровых образовательных</w:t>
      </w:r>
      <w:r w:rsidR="00010D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</w:t>
      </w: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есурсов.</w:t>
      </w:r>
    </w:p>
    <w:p w:rsidR="00010D8F" w:rsidRPr="00241318" w:rsidRDefault="00010D8F" w:rsidP="0001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mirknig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knigi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/.../1181489241-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slesarno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sborochnye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raboty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html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‎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</w:p>
    <w:p w:rsidR="00241318" w:rsidRPr="00241318" w:rsidRDefault="00241318" w:rsidP="00241318">
      <w:pPr>
        <w:spacing w:after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Сервисы и инструменты</w:t>
      </w: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1. Skype (режим доступа: https://www.skype.com/) 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2. Zoom (режим доступа: </w:t>
      </w:r>
      <w:hyperlink r:id="rId13" w:history="1">
        <w:r w:rsidRPr="00241318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ru-RU" w:bidi="ru-RU"/>
          </w:rPr>
          <w:t>https://zoom.us/</w:t>
        </w:r>
      </w:hyperlink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)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3. https://disk.yandex.ru/ </w:t>
      </w:r>
    </w:p>
    <w:p w:rsidR="00BB7FCF" w:rsidRPr="00241318" w:rsidRDefault="00BB7FCF" w:rsidP="0031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7FCF" w:rsidRPr="00D14D6A" w:rsidRDefault="00BB7FCF" w:rsidP="002972D7">
      <w:pPr>
        <w:pStyle w:val="a6"/>
        <w:numPr>
          <w:ilvl w:val="1"/>
          <w:numId w:val="22"/>
        </w:numPr>
        <w:ind w:left="0" w:firstLine="0"/>
        <w:jc w:val="center"/>
        <w:rPr>
          <w:rFonts w:ascii="Times New Roman" w:eastAsia="Times New Roman" w:hAnsi="Times New Roman" w:cs="Times New Roman"/>
        </w:rPr>
      </w:pPr>
      <w:r w:rsidRPr="00D14D6A">
        <w:rPr>
          <w:rFonts w:ascii="Times New Roman" w:eastAsia="Times New Roman" w:hAnsi="Times New Roman" w:cs="Times New Roman"/>
          <w:b/>
        </w:rPr>
        <w:t>Общие требования к организации образовательного процесса</w:t>
      </w:r>
      <w:r w:rsidRPr="00D14D6A">
        <w:rPr>
          <w:rFonts w:ascii="Times New Roman" w:eastAsia="Times New Roman" w:hAnsi="Times New Roman" w:cs="Times New Roman"/>
        </w:rPr>
        <w:t>.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BB7FCF" w:rsidRPr="00D14D6A" w:rsidRDefault="00BB7FCF" w:rsidP="007A5D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B7FCF" w:rsidRPr="00D14D6A" w:rsidRDefault="00D14D6A" w:rsidP="007A5D15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7FCF"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 Кадровое обеспечение образовательного процесса</w:t>
      </w:r>
    </w:p>
    <w:p w:rsidR="003164CE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профессиональной образовательной п</w:t>
      </w:r>
      <w:r w:rsidR="003612E3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по профессии среднего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«Выполнение работ по монтажу систем отопления, водоснабжения</w:t>
      </w:r>
      <w:r w:rsidR="003612E3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водоотведения.</w:t>
      </w:r>
    </w:p>
    <w:p w:rsidR="00BB7FCF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D14D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профессионального </w:t>
      </w:r>
      <w:r w:rsidRPr="00D14D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цикла, эти преподаватели </w:t>
      </w:r>
      <w:r w:rsidRPr="00D14D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BB7FCF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BB7FCF" w:rsidRPr="00D14D6A" w:rsidRDefault="00BB7FCF" w:rsidP="007A5D15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 работы в профессиональной сфере является обязательным. </w:t>
      </w:r>
      <w:r w:rsidRPr="00D14D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Эти мастера </w:t>
      </w:r>
      <w:r w:rsidRPr="00D14D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500CC6" w:rsidRPr="00D14D6A" w:rsidRDefault="00500CC6" w:rsidP="003164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FDC" w:rsidRPr="00D14D6A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</w:p>
    <w:p w:rsidR="00013FDC" w:rsidRPr="00D14D6A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</w:p>
    <w:p w:rsidR="003F7D7E" w:rsidRPr="00D14D6A" w:rsidRDefault="003F7D7E" w:rsidP="00670EEA">
      <w:pPr>
        <w:spacing w:after="0" w:line="240" w:lineRule="auto"/>
        <w:ind w:hanging="1701"/>
        <w:rPr>
          <w:rFonts w:ascii="Times New Roman" w:hAnsi="Times New Roman" w:cs="Times New Roman"/>
          <w:sz w:val="24"/>
          <w:szCs w:val="24"/>
        </w:rPr>
        <w:sectPr w:rsidR="003F7D7E" w:rsidRPr="00D14D6A" w:rsidSect="001502BC">
          <w:footerReference w:type="default" r:id="rId14"/>
          <w:pgSz w:w="11906" w:h="16838"/>
          <w:pgMar w:top="851" w:right="850" w:bottom="1134" w:left="1276" w:header="708" w:footer="708" w:gutter="0"/>
          <w:cols w:space="708"/>
          <w:titlePg/>
          <w:docGrid w:linePitch="360"/>
        </w:sectPr>
      </w:pPr>
    </w:p>
    <w:p w:rsidR="00013FDC" w:rsidRPr="00D14D6A" w:rsidRDefault="001450FF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5</w:t>
      </w:r>
      <w:r w:rsidR="00013FDC" w:rsidRPr="00D14D6A">
        <w:rPr>
          <w:rFonts w:ascii="Times New Roman" w:eastAsia="Times New Roman" w:hAnsi="Times New Roman" w:cs="Times New Roman"/>
          <w:b/>
        </w:rPr>
        <w:t>. Контроль и оценка результатов осв</w:t>
      </w:r>
      <w:r w:rsidR="00796ACD" w:rsidRPr="00D14D6A">
        <w:rPr>
          <w:rFonts w:ascii="Times New Roman" w:eastAsia="Times New Roman" w:hAnsi="Times New Roman" w:cs="Times New Roman"/>
          <w:b/>
        </w:rPr>
        <w:t xml:space="preserve">оения программы учебной </w:t>
      </w:r>
      <w:r w:rsidR="00013FDC" w:rsidRPr="00D14D6A">
        <w:rPr>
          <w:rFonts w:ascii="Times New Roman" w:eastAsia="Times New Roman" w:hAnsi="Times New Roman" w:cs="Times New Roman"/>
          <w:b/>
        </w:rPr>
        <w:t xml:space="preserve"> практики</w:t>
      </w:r>
    </w:p>
    <w:p w:rsidR="00013FDC" w:rsidRPr="00D14D6A" w:rsidRDefault="00013FDC" w:rsidP="00013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5"/>
        <w:gridCol w:w="4757"/>
        <w:gridCol w:w="8264"/>
      </w:tblGrid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8264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695E46" w:rsidRPr="00D14D6A" w:rsidTr="007A5D15">
        <w:trPr>
          <w:trHeight w:val="1692"/>
        </w:trPr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ПК.1.1.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  <w:p w:rsidR="00695E46" w:rsidRPr="00D14D6A" w:rsidRDefault="00695E46" w:rsidP="00796A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чтение чертежей узлов и конструкций технических систем;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-выполнять подготовительные операции слесарной обработки (разметку, рубку, правку, гибку, резку) ручным инструментом и на механизированном  оборудовании;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-нарезать наружную и внутреннюю резьбу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лужение и пайку с применением припоев;</w:t>
            </w:r>
          </w:p>
        </w:tc>
      </w:tr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ПК.1.2.</w:t>
            </w:r>
          </w:p>
        </w:tc>
        <w:tc>
          <w:tcPr>
            <w:tcW w:w="4757" w:type="dxa"/>
          </w:tcPr>
          <w:p w:rsidR="00695E46" w:rsidRPr="00D14D6A" w:rsidRDefault="00695E46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подбирать инструменты  и материалы, применяемые при монтаже санитарно-технических систем;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-подбирать трубы, фасонные части, арматуру и средства крепления;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настраивать оборудование для соединения труб из различных материалов;</w:t>
            </w:r>
          </w:p>
        </w:tc>
      </w:tr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ПК.1.3.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 </w:t>
            </w:r>
          </w:p>
          <w:p w:rsidR="00695E46" w:rsidRPr="00D14D6A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E46" w:rsidRPr="00D14D6A" w:rsidRDefault="00695E46" w:rsidP="00796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 подготовительные работы к монтажу систем отопления, водоснабжения, водоотведения и газоснабжения;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монтаж системы отопления с естественной и принудительной циркуляцией воды;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 монтаж холодного и горячего водоснабжения;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-выполнять монтаж газопроводов и арматуры, установку газовых котлов и водонагревателей.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выполнять монтаж систем внутренней и наружной канализации. </w:t>
            </w:r>
          </w:p>
        </w:tc>
      </w:tr>
    </w:tbl>
    <w:p w:rsidR="003F7D7E" w:rsidRPr="00D14D6A" w:rsidRDefault="003F7D7E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7A5D15" w:rsidRPr="00D14D6A" w:rsidRDefault="007A5D15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7A5D15" w:rsidRPr="00D14D6A" w:rsidRDefault="007A5D15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969"/>
        <w:gridCol w:w="4961"/>
        <w:gridCol w:w="4961"/>
      </w:tblGrid>
      <w:tr w:rsidR="00B32FA8" w:rsidRPr="00D14D6A" w:rsidTr="007A5D15">
        <w:tc>
          <w:tcPr>
            <w:tcW w:w="1135" w:type="dxa"/>
          </w:tcPr>
          <w:p w:rsidR="00B32FA8" w:rsidRPr="00D14D6A" w:rsidRDefault="00B32FA8" w:rsidP="007A5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B32FA8" w:rsidRPr="00D14D6A" w:rsidTr="007A5D15">
        <w:trPr>
          <w:trHeight w:val="1318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контекстам;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B32FA8" w:rsidRPr="00D14D6A" w:rsidRDefault="00B32FA8" w:rsidP="007A5D15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Прохождение учебной и производственной практик.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учебных и производственных практиках.</w:t>
            </w:r>
          </w:p>
        </w:tc>
      </w:tr>
      <w:tr w:rsidR="00B32FA8" w:rsidRPr="00D14D6A" w:rsidTr="007A5D15">
        <w:trPr>
          <w:trHeight w:val="1695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деятельности; 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B32FA8" w:rsidRPr="00D14D6A" w:rsidTr="007A5D15">
        <w:trPr>
          <w:trHeight w:val="274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 Планировать и реализовывать собственное профессиональное и личностное развитие;                            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D14D6A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32FA8" w:rsidRPr="00D14D6A" w:rsidTr="007A5D15">
        <w:trPr>
          <w:trHeight w:val="1260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эффективно взаимодействовать с коллегами, руководством, клиентами;                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 спец журналах.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</w:tr>
      <w:tr w:rsidR="00B32FA8" w:rsidRPr="00D14D6A" w:rsidTr="007A5D15">
        <w:trPr>
          <w:trHeight w:val="243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Оценка тестовых заданий. Оценка выполнения индивидуальных заданий.</w:t>
            </w:r>
          </w:p>
        </w:tc>
      </w:tr>
      <w:tr w:rsidR="00B32FA8" w:rsidRPr="00D14D6A" w:rsidTr="007A5D15">
        <w:trPr>
          <w:trHeight w:val="276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деятельности;</w:t>
            </w:r>
          </w:p>
        </w:tc>
        <w:tc>
          <w:tcPr>
            <w:tcW w:w="4961" w:type="dxa"/>
          </w:tcPr>
          <w:p w:rsidR="00B32FA8" w:rsidRPr="00D14D6A" w:rsidRDefault="00405B59" w:rsidP="007A5D15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</w:t>
            </w:r>
            <w:r w:rsidRPr="00D14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ИКТ при выполнении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405B59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тестовых заданий. Оценка выполнения индивидуальных заданий.</w:t>
            </w:r>
          </w:p>
        </w:tc>
      </w:tr>
      <w:tr w:rsidR="00B32FA8" w:rsidRPr="00D14D6A" w:rsidTr="007A5D15">
        <w:trPr>
          <w:trHeight w:val="675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ОК10.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32FA8" w:rsidRPr="00D14D6A" w:rsidRDefault="00405B59" w:rsidP="007A5D15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405B59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Оценка тестовых заданий. Оценка выполнения индивидуальных заданий.</w:t>
            </w:r>
          </w:p>
        </w:tc>
      </w:tr>
    </w:tbl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sectPr w:rsidR="00695E46" w:rsidRPr="00D14D6A" w:rsidSect="001450FF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0FF" w:rsidRDefault="001450FF" w:rsidP="001450FF">
      <w:pPr>
        <w:spacing w:after="0" w:line="240" w:lineRule="auto"/>
      </w:pPr>
      <w:r>
        <w:separator/>
      </w:r>
    </w:p>
  </w:endnote>
  <w:endnote w:type="continuationSeparator" w:id="0">
    <w:p w:rsidR="001450FF" w:rsidRDefault="001450FF" w:rsidP="0014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3791404"/>
      <w:docPartObj>
        <w:docPartGallery w:val="Page Numbers (Bottom of Page)"/>
        <w:docPartUnique/>
      </w:docPartObj>
    </w:sdtPr>
    <w:sdtEndPr/>
    <w:sdtContent>
      <w:p w:rsidR="001502BC" w:rsidRDefault="001502BC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FF5">
          <w:rPr>
            <w:noProof/>
          </w:rPr>
          <w:t>2</w:t>
        </w:r>
        <w:r>
          <w:fldChar w:fldCharType="end"/>
        </w:r>
      </w:p>
    </w:sdtContent>
  </w:sdt>
  <w:p w:rsidR="001450FF" w:rsidRDefault="001450F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0FF" w:rsidRDefault="001450FF" w:rsidP="001450FF">
      <w:pPr>
        <w:spacing w:after="0" w:line="240" w:lineRule="auto"/>
      </w:pPr>
      <w:r>
        <w:separator/>
      </w:r>
    </w:p>
  </w:footnote>
  <w:footnote w:type="continuationSeparator" w:id="0">
    <w:p w:rsidR="001450FF" w:rsidRDefault="001450FF" w:rsidP="00145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0FA27D95"/>
    <w:multiLevelType w:val="hybridMultilevel"/>
    <w:tmpl w:val="8C9A6282"/>
    <w:lvl w:ilvl="0" w:tplc="9224EB88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122002FC"/>
    <w:multiLevelType w:val="hybridMultilevel"/>
    <w:tmpl w:val="7D5A80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9" w15:restartNumberingAfterBreak="0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48A36B93"/>
    <w:multiLevelType w:val="multilevel"/>
    <w:tmpl w:val="8384BE54"/>
    <w:lvl w:ilvl="0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91" w:hanging="2160"/>
      </w:pPr>
      <w:rPr>
        <w:rFonts w:hint="default"/>
      </w:rPr>
    </w:lvl>
  </w:abstractNum>
  <w:abstractNum w:abstractNumId="11" w15:restartNumberingAfterBreak="0">
    <w:nsid w:val="5AC32755"/>
    <w:multiLevelType w:val="hybridMultilevel"/>
    <w:tmpl w:val="992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868B6"/>
    <w:multiLevelType w:val="multilevel"/>
    <w:tmpl w:val="BA10A9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 w15:restartNumberingAfterBreak="0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 w15:restartNumberingAfterBreak="0">
    <w:nsid w:val="70C62F50"/>
    <w:multiLevelType w:val="multilevel"/>
    <w:tmpl w:val="8A741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6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3"/>
  </w:num>
  <w:num w:numId="7">
    <w:abstractNumId w:val="2"/>
  </w:num>
  <w:num w:numId="8">
    <w:abstractNumId w:val="5"/>
  </w:num>
  <w:num w:numId="9">
    <w:abstractNumId w:val="9"/>
  </w:num>
  <w:num w:numId="10">
    <w:abstractNumId w:val="14"/>
  </w:num>
  <w:num w:numId="11">
    <w:abstractNumId w:val="16"/>
  </w:num>
  <w:num w:numId="12">
    <w:abstractNumId w:val="6"/>
  </w:num>
  <w:num w:numId="13">
    <w:abstractNumId w:val="10"/>
  </w:num>
  <w:num w:numId="14">
    <w:abstractNumId w:val="2"/>
  </w:num>
  <w:num w:numId="15">
    <w:abstractNumId w:val="3"/>
  </w:num>
  <w:num w:numId="16">
    <w:abstractNumId w:val="4"/>
  </w:num>
  <w:num w:numId="17">
    <w:abstractNumId w:val="1"/>
  </w:num>
  <w:num w:numId="18">
    <w:abstractNumId w:val="5"/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2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16E"/>
    <w:rsid w:val="00001632"/>
    <w:rsid w:val="0000374C"/>
    <w:rsid w:val="00006DB9"/>
    <w:rsid w:val="00010D8F"/>
    <w:rsid w:val="00013FDC"/>
    <w:rsid w:val="00014375"/>
    <w:rsid w:val="000152BC"/>
    <w:rsid w:val="000235B7"/>
    <w:rsid w:val="00033F5A"/>
    <w:rsid w:val="000428A7"/>
    <w:rsid w:val="00047BD1"/>
    <w:rsid w:val="00057493"/>
    <w:rsid w:val="00061B5A"/>
    <w:rsid w:val="00073A6A"/>
    <w:rsid w:val="000754F6"/>
    <w:rsid w:val="0009523C"/>
    <w:rsid w:val="00095E60"/>
    <w:rsid w:val="00097428"/>
    <w:rsid w:val="000B432D"/>
    <w:rsid w:val="000C78C9"/>
    <w:rsid w:val="000D5DB9"/>
    <w:rsid w:val="000E1D6F"/>
    <w:rsid w:val="000E1DEA"/>
    <w:rsid w:val="000F591A"/>
    <w:rsid w:val="00106FEE"/>
    <w:rsid w:val="001315AD"/>
    <w:rsid w:val="001450FF"/>
    <w:rsid w:val="00146458"/>
    <w:rsid w:val="001467E1"/>
    <w:rsid w:val="001502BC"/>
    <w:rsid w:val="00160873"/>
    <w:rsid w:val="0016184B"/>
    <w:rsid w:val="00180661"/>
    <w:rsid w:val="00180BBE"/>
    <w:rsid w:val="0019155D"/>
    <w:rsid w:val="00191DF1"/>
    <w:rsid w:val="00193497"/>
    <w:rsid w:val="0019789C"/>
    <w:rsid w:val="001A21AC"/>
    <w:rsid w:val="001A2724"/>
    <w:rsid w:val="001E1223"/>
    <w:rsid w:val="001E6580"/>
    <w:rsid w:val="001E70B8"/>
    <w:rsid w:val="001F1713"/>
    <w:rsid w:val="001F385F"/>
    <w:rsid w:val="001F7149"/>
    <w:rsid w:val="00200895"/>
    <w:rsid w:val="00205A9F"/>
    <w:rsid w:val="00211044"/>
    <w:rsid w:val="002156AF"/>
    <w:rsid w:val="00217DFF"/>
    <w:rsid w:val="00223F94"/>
    <w:rsid w:val="00241318"/>
    <w:rsid w:val="00247453"/>
    <w:rsid w:val="00250EB7"/>
    <w:rsid w:val="00251E8C"/>
    <w:rsid w:val="002643E3"/>
    <w:rsid w:val="00274B82"/>
    <w:rsid w:val="00281ED5"/>
    <w:rsid w:val="00284BA1"/>
    <w:rsid w:val="00290ADE"/>
    <w:rsid w:val="00290C65"/>
    <w:rsid w:val="00290D8E"/>
    <w:rsid w:val="002972D7"/>
    <w:rsid w:val="002C3756"/>
    <w:rsid w:val="002D4CE1"/>
    <w:rsid w:val="002E24B8"/>
    <w:rsid w:val="003164CE"/>
    <w:rsid w:val="003265BD"/>
    <w:rsid w:val="00330B4D"/>
    <w:rsid w:val="003321DB"/>
    <w:rsid w:val="00334336"/>
    <w:rsid w:val="00336D39"/>
    <w:rsid w:val="003447B8"/>
    <w:rsid w:val="00344C85"/>
    <w:rsid w:val="00346FE5"/>
    <w:rsid w:val="00350782"/>
    <w:rsid w:val="003612E3"/>
    <w:rsid w:val="003769DC"/>
    <w:rsid w:val="00395349"/>
    <w:rsid w:val="003961B3"/>
    <w:rsid w:val="00397907"/>
    <w:rsid w:val="003A0B1B"/>
    <w:rsid w:val="003A6984"/>
    <w:rsid w:val="003A7D73"/>
    <w:rsid w:val="003C5ADD"/>
    <w:rsid w:val="003D5593"/>
    <w:rsid w:val="003E587E"/>
    <w:rsid w:val="003F519D"/>
    <w:rsid w:val="003F56E1"/>
    <w:rsid w:val="003F7D7E"/>
    <w:rsid w:val="00405B59"/>
    <w:rsid w:val="0042516E"/>
    <w:rsid w:val="00426D16"/>
    <w:rsid w:val="0043166C"/>
    <w:rsid w:val="00436D17"/>
    <w:rsid w:val="00450362"/>
    <w:rsid w:val="0045296B"/>
    <w:rsid w:val="0045516C"/>
    <w:rsid w:val="00457201"/>
    <w:rsid w:val="004862AB"/>
    <w:rsid w:val="004879E4"/>
    <w:rsid w:val="00493DF1"/>
    <w:rsid w:val="004A079C"/>
    <w:rsid w:val="004A3485"/>
    <w:rsid w:val="004A6565"/>
    <w:rsid w:val="004A7761"/>
    <w:rsid w:val="004C6200"/>
    <w:rsid w:val="004C7458"/>
    <w:rsid w:val="004E201C"/>
    <w:rsid w:val="004F1045"/>
    <w:rsid w:val="004F11D5"/>
    <w:rsid w:val="004F290B"/>
    <w:rsid w:val="00500389"/>
    <w:rsid w:val="00500CC6"/>
    <w:rsid w:val="00507B63"/>
    <w:rsid w:val="00513C70"/>
    <w:rsid w:val="00572384"/>
    <w:rsid w:val="00575A2D"/>
    <w:rsid w:val="00576027"/>
    <w:rsid w:val="005909AD"/>
    <w:rsid w:val="0059203A"/>
    <w:rsid w:val="005959A5"/>
    <w:rsid w:val="005A4B0F"/>
    <w:rsid w:val="005B03F9"/>
    <w:rsid w:val="005D204B"/>
    <w:rsid w:val="00604953"/>
    <w:rsid w:val="006211E6"/>
    <w:rsid w:val="00623E2D"/>
    <w:rsid w:val="00625ED9"/>
    <w:rsid w:val="00627066"/>
    <w:rsid w:val="0062708B"/>
    <w:rsid w:val="0063472A"/>
    <w:rsid w:val="006370A7"/>
    <w:rsid w:val="00640BDC"/>
    <w:rsid w:val="006572E5"/>
    <w:rsid w:val="00663969"/>
    <w:rsid w:val="0066449D"/>
    <w:rsid w:val="00670EEA"/>
    <w:rsid w:val="00672916"/>
    <w:rsid w:val="0067668D"/>
    <w:rsid w:val="00676A47"/>
    <w:rsid w:val="00691A84"/>
    <w:rsid w:val="00695E46"/>
    <w:rsid w:val="006B008C"/>
    <w:rsid w:val="006B4123"/>
    <w:rsid w:val="006B6993"/>
    <w:rsid w:val="00713436"/>
    <w:rsid w:val="0073295A"/>
    <w:rsid w:val="00733E28"/>
    <w:rsid w:val="007358EA"/>
    <w:rsid w:val="0074069F"/>
    <w:rsid w:val="00744438"/>
    <w:rsid w:val="00752836"/>
    <w:rsid w:val="007567F2"/>
    <w:rsid w:val="00760462"/>
    <w:rsid w:val="007706B0"/>
    <w:rsid w:val="007779FD"/>
    <w:rsid w:val="00792C52"/>
    <w:rsid w:val="00796ACD"/>
    <w:rsid w:val="007A5D15"/>
    <w:rsid w:val="007B6481"/>
    <w:rsid w:val="007C3C88"/>
    <w:rsid w:val="007D2F79"/>
    <w:rsid w:val="007D32D9"/>
    <w:rsid w:val="007D51A4"/>
    <w:rsid w:val="007E1B7A"/>
    <w:rsid w:val="007E4638"/>
    <w:rsid w:val="007E6BA2"/>
    <w:rsid w:val="007F0325"/>
    <w:rsid w:val="007F46CB"/>
    <w:rsid w:val="008175F3"/>
    <w:rsid w:val="00833ECD"/>
    <w:rsid w:val="008425DC"/>
    <w:rsid w:val="00844ECB"/>
    <w:rsid w:val="008503F0"/>
    <w:rsid w:val="00857D20"/>
    <w:rsid w:val="00867F77"/>
    <w:rsid w:val="0087115A"/>
    <w:rsid w:val="00883C9F"/>
    <w:rsid w:val="00890AE5"/>
    <w:rsid w:val="00896F4E"/>
    <w:rsid w:val="008A56A9"/>
    <w:rsid w:val="008D2459"/>
    <w:rsid w:val="008E0A3F"/>
    <w:rsid w:val="008E1A91"/>
    <w:rsid w:val="008E3E51"/>
    <w:rsid w:val="008E5687"/>
    <w:rsid w:val="008F0DC3"/>
    <w:rsid w:val="008F0E90"/>
    <w:rsid w:val="008F1EE6"/>
    <w:rsid w:val="009075DF"/>
    <w:rsid w:val="00914A83"/>
    <w:rsid w:val="009159F0"/>
    <w:rsid w:val="0091730A"/>
    <w:rsid w:val="009173F1"/>
    <w:rsid w:val="009200BA"/>
    <w:rsid w:val="009401FD"/>
    <w:rsid w:val="00942ADA"/>
    <w:rsid w:val="009469FF"/>
    <w:rsid w:val="00953F69"/>
    <w:rsid w:val="009704F2"/>
    <w:rsid w:val="00972760"/>
    <w:rsid w:val="009760B9"/>
    <w:rsid w:val="00976273"/>
    <w:rsid w:val="00980564"/>
    <w:rsid w:val="009850B8"/>
    <w:rsid w:val="00985DE2"/>
    <w:rsid w:val="00986241"/>
    <w:rsid w:val="00994B47"/>
    <w:rsid w:val="0099752E"/>
    <w:rsid w:val="009A0ABC"/>
    <w:rsid w:val="009A0BA1"/>
    <w:rsid w:val="009A1E4B"/>
    <w:rsid w:val="009A47AF"/>
    <w:rsid w:val="009B6F1B"/>
    <w:rsid w:val="009C1418"/>
    <w:rsid w:val="009D1992"/>
    <w:rsid w:val="009D6DD4"/>
    <w:rsid w:val="009E040D"/>
    <w:rsid w:val="009E1CC2"/>
    <w:rsid w:val="009E3B58"/>
    <w:rsid w:val="009E3BDB"/>
    <w:rsid w:val="009E52E4"/>
    <w:rsid w:val="00A01543"/>
    <w:rsid w:val="00A104B9"/>
    <w:rsid w:val="00A128B2"/>
    <w:rsid w:val="00A1431A"/>
    <w:rsid w:val="00A16242"/>
    <w:rsid w:val="00A204E0"/>
    <w:rsid w:val="00A2687E"/>
    <w:rsid w:val="00A26DBC"/>
    <w:rsid w:val="00A304AD"/>
    <w:rsid w:val="00A305FC"/>
    <w:rsid w:val="00A32A39"/>
    <w:rsid w:val="00A33466"/>
    <w:rsid w:val="00A34D2C"/>
    <w:rsid w:val="00A36500"/>
    <w:rsid w:val="00A40814"/>
    <w:rsid w:val="00A51885"/>
    <w:rsid w:val="00A6009C"/>
    <w:rsid w:val="00A6217F"/>
    <w:rsid w:val="00A63A71"/>
    <w:rsid w:val="00A76D02"/>
    <w:rsid w:val="00A832B4"/>
    <w:rsid w:val="00A95768"/>
    <w:rsid w:val="00AA391E"/>
    <w:rsid w:val="00AA4A81"/>
    <w:rsid w:val="00AA6436"/>
    <w:rsid w:val="00AB0CC6"/>
    <w:rsid w:val="00AD2389"/>
    <w:rsid w:val="00AD4EB4"/>
    <w:rsid w:val="00AF49EF"/>
    <w:rsid w:val="00B02BF7"/>
    <w:rsid w:val="00B0765D"/>
    <w:rsid w:val="00B32FA8"/>
    <w:rsid w:val="00B34989"/>
    <w:rsid w:val="00B45AB7"/>
    <w:rsid w:val="00B5247A"/>
    <w:rsid w:val="00B66331"/>
    <w:rsid w:val="00B80781"/>
    <w:rsid w:val="00B80991"/>
    <w:rsid w:val="00B86153"/>
    <w:rsid w:val="00B908E7"/>
    <w:rsid w:val="00B95B05"/>
    <w:rsid w:val="00BA42E5"/>
    <w:rsid w:val="00BA4C0F"/>
    <w:rsid w:val="00BA77EF"/>
    <w:rsid w:val="00BB7FCF"/>
    <w:rsid w:val="00BC1921"/>
    <w:rsid w:val="00BC37FD"/>
    <w:rsid w:val="00BD14DD"/>
    <w:rsid w:val="00BE5C3E"/>
    <w:rsid w:val="00C1565F"/>
    <w:rsid w:val="00C16C92"/>
    <w:rsid w:val="00C32E08"/>
    <w:rsid w:val="00C41259"/>
    <w:rsid w:val="00C56C4A"/>
    <w:rsid w:val="00C64768"/>
    <w:rsid w:val="00C7456B"/>
    <w:rsid w:val="00C80CEC"/>
    <w:rsid w:val="00C82E31"/>
    <w:rsid w:val="00CB1CF7"/>
    <w:rsid w:val="00CD0ADD"/>
    <w:rsid w:val="00CD2919"/>
    <w:rsid w:val="00CD75C9"/>
    <w:rsid w:val="00CD7D22"/>
    <w:rsid w:val="00CE2608"/>
    <w:rsid w:val="00CF0D44"/>
    <w:rsid w:val="00CF2866"/>
    <w:rsid w:val="00CF56B9"/>
    <w:rsid w:val="00D14D6A"/>
    <w:rsid w:val="00D23208"/>
    <w:rsid w:val="00D258C1"/>
    <w:rsid w:val="00D2691C"/>
    <w:rsid w:val="00D538FE"/>
    <w:rsid w:val="00D545AA"/>
    <w:rsid w:val="00D5715B"/>
    <w:rsid w:val="00D669AE"/>
    <w:rsid w:val="00D72FF5"/>
    <w:rsid w:val="00D73029"/>
    <w:rsid w:val="00D80EBB"/>
    <w:rsid w:val="00D85F98"/>
    <w:rsid w:val="00D86C08"/>
    <w:rsid w:val="00D9245A"/>
    <w:rsid w:val="00D97D5B"/>
    <w:rsid w:val="00DA7CA6"/>
    <w:rsid w:val="00DB47D9"/>
    <w:rsid w:val="00DF48E8"/>
    <w:rsid w:val="00DF5B60"/>
    <w:rsid w:val="00E00BDA"/>
    <w:rsid w:val="00E048F9"/>
    <w:rsid w:val="00E0525F"/>
    <w:rsid w:val="00E20745"/>
    <w:rsid w:val="00E27D05"/>
    <w:rsid w:val="00E30D8B"/>
    <w:rsid w:val="00E45D46"/>
    <w:rsid w:val="00E71749"/>
    <w:rsid w:val="00EC04D1"/>
    <w:rsid w:val="00ED1489"/>
    <w:rsid w:val="00ED51B8"/>
    <w:rsid w:val="00ED73D3"/>
    <w:rsid w:val="00EE1220"/>
    <w:rsid w:val="00EE69B5"/>
    <w:rsid w:val="00EE7BEE"/>
    <w:rsid w:val="00EF161F"/>
    <w:rsid w:val="00EF2CC8"/>
    <w:rsid w:val="00F017FD"/>
    <w:rsid w:val="00F03DA3"/>
    <w:rsid w:val="00F2355B"/>
    <w:rsid w:val="00F25E7F"/>
    <w:rsid w:val="00F303FB"/>
    <w:rsid w:val="00F30993"/>
    <w:rsid w:val="00F33364"/>
    <w:rsid w:val="00F36568"/>
    <w:rsid w:val="00F41EEF"/>
    <w:rsid w:val="00F555A8"/>
    <w:rsid w:val="00F56582"/>
    <w:rsid w:val="00F579D3"/>
    <w:rsid w:val="00F7091F"/>
    <w:rsid w:val="00F730D0"/>
    <w:rsid w:val="00F73F1B"/>
    <w:rsid w:val="00F75D21"/>
    <w:rsid w:val="00F91120"/>
    <w:rsid w:val="00FA6F19"/>
    <w:rsid w:val="00FD057A"/>
    <w:rsid w:val="00FD19DF"/>
    <w:rsid w:val="00FD1F3D"/>
    <w:rsid w:val="00FD34FE"/>
    <w:rsid w:val="00FE6AE8"/>
    <w:rsid w:val="00FF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5A343-1D13-4651-A565-6B96E680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72A"/>
  </w:style>
  <w:style w:type="paragraph" w:styleId="1">
    <w:name w:val="heading 1"/>
    <w:basedOn w:val="a"/>
    <w:next w:val="a"/>
    <w:link w:val="10"/>
    <w:qFormat/>
    <w:rsid w:val="002643E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A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C7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251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251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42516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42516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6">
    <w:name w:val="List Paragraph"/>
    <w:basedOn w:val="a"/>
    <w:uiPriority w:val="34"/>
    <w:qFormat/>
    <w:rsid w:val="00BA4C0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180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"/>
    <w:basedOn w:val="a"/>
    <w:uiPriority w:val="99"/>
    <w:unhideWhenUsed/>
    <w:rsid w:val="00180661"/>
    <w:pPr>
      <w:ind w:left="283" w:hanging="283"/>
      <w:contextualSpacing/>
    </w:pPr>
  </w:style>
  <w:style w:type="table" w:styleId="a8">
    <w:name w:val="Table Grid"/>
    <w:basedOn w:val="a1"/>
    <w:uiPriority w:val="39"/>
    <w:rsid w:val="003F7D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99"/>
    <w:unhideWhenUsed/>
    <w:rsid w:val="00691A8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91A84"/>
  </w:style>
  <w:style w:type="character" w:customStyle="1" w:styleId="4">
    <w:name w:val="Основной текст (4)"/>
    <w:basedOn w:val="a0"/>
    <w:link w:val="41"/>
    <w:uiPriority w:val="99"/>
    <w:rsid w:val="00691A84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91A84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sid w:val="00BC37FD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BC37FD"/>
    <w:pPr>
      <w:shd w:val="clear" w:color="auto" w:fill="FFFFFF"/>
      <w:spacing w:after="0" w:line="240" w:lineRule="atLeast"/>
      <w:jc w:val="center"/>
    </w:pPr>
    <w:rPr>
      <w:rFonts w:ascii="Times New Roman" w:hAnsi="Times New Roman"/>
      <w:noProof/>
      <w:sz w:val="20"/>
      <w:szCs w:val="20"/>
    </w:rPr>
  </w:style>
  <w:style w:type="paragraph" w:styleId="ab">
    <w:name w:val="Normal (Web)"/>
    <w:basedOn w:val="a"/>
    <w:uiPriority w:val="99"/>
    <w:rsid w:val="00E71749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9pt">
    <w:name w:val="Основной текст (4) + 9 pt"/>
    <w:aliases w:val="Не полужирный1"/>
    <w:basedOn w:val="4"/>
    <w:uiPriority w:val="99"/>
    <w:rsid w:val="00BA42E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A42E5"/>
    <w:rPr>
      <w:rFonts w:ascii="Times New Roman" w:hAnsi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A42E5"/>
    <w:pPr>
      <w:shd w:val="clear" w:color="auto" w:fill="FFFFFF"/>
      <w:spacing w:after="0" w:line="274" w:lineRule="exact"/>
      <w:jc w:val="center"/>
    </w:pPr>
    <w:rPr>
      <w:rFonts w:ascii="Times New Roman" w:hAnsi="Times New Roman"/>
    </w:rPr>
  </w:style>
  <w:style w:type="character" w:customStyle="1" w:styleId="5">
    <w:name w:val="Основной текст (5)"/>
    <w:basedOn w:val="a0"/>
    <w:link w:val="51"/>
    <w:uiPriority w:val="99"/>
    <w:rsid w:val="008A56A9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A56A9"/>
    <w:pPr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rsid w:val="00D73029"/>
    <w:rPr>
      <w:rFonts w:ascii="Times New Roman" w:hAnsi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73029"/>
    <w:pPr>
      <w:shd w:val="clear" w:color="auto" w:fill="FFFFFF"/>
      <w:spacing w:after="0" w:line="298" w:lineRule="exact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rsid w:val="002643E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1">
    <w:name w:val="List 2"/>
    <w:basedOn w:val="a"/>
    <w:uiPriority w:val="99"/>
    <w:unhideWhenUsed/>
    <w:rsid w:val="001E1223"/>
    <w:pPr>
      <w:ind w:left="566" w:hanging="283"/>
      <w:contextualSpacing/>
    </w:pPr>
  </w:style>
  <w:style w:type="character" w:customStyle="1" w:styleId="60">
    <w:name w:val="Заголовок 6 Знак"/>
    <w:basedOn w:val="a0"/>
    <w:link w:val="6"/>
    <w:rsid w:val="00513C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c">
    <w:name w:val="Hyperlink"/>
    <w:basedOn w:val="a0"/>
    <w:uiPriority w:val="99"/>
    <w:rsid w:val="00513C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C70"/>
  </w:style>
  <w:style w:type="character" w:styleId="HTML">
    <w:name w:val="HTML Cite"/>
    <w:basedOn w:val="a0"/>
    <w:uiPriority w:val="99"/>
    <w:semiHidden/>
    <w:unhideWhenUsed/>
    <w:rsid w:val="00513C7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D0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9B6F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80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0CE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14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450FF"/>
  </w:style>
  <w:style w:type="paragraph" w:styleId="af1">
    <w:name w:val="footer"/>
    <w:basedOn w:val="a"/>
    <w:link w:val="af2"/>
    <w:uiPriority w:val="99"/>
    <w:unhideWhenUsed/>
    <w:rsid w:val="0014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450FF"/>
  </w:style>
  <w:style w:type="paragraph" w:customStyle="1" w:styleId="TableParagraph">
    <w:name w:val="Table Paragraph"/>
    <w:basedOn w:val="a"/>
    <w:uiPriority w:val="1"/>
    <w:qFormat/>
    <w:rsid w:val="002972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nditionery.ru/lib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anitarywork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302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44877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D7279-9CAC-4F5E-822B-47B4A610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14</Pages>
  <Words>3291</Words>
  <Characters>18762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heapkova0405@mail.ru</cp:lastModifiedBy>
  <cp:revision>279</cp:revision>
  <cp:lastPrinted>2022-04-20T10:08:00Z</cp:lastPrinted>
  <dcterms:created xsi:type="dcterms:W3CDTF">2014-11-28T14:27:00Z</dcterms:created>
  <dcterms:modified xsi:type="dcterms:W3CDTF">2022-04-28T19:31:00Z</dcterms:modified>
</cp:coreProperties>
</file>